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D41" w:rsidRDefault="00210D41">
      <w:pPr>
        <w:pStyle w:val="BillDots"/>
      </w:pPr>
      <w:r>
        <w:t>RECALLED</w:t>
      </w:r>
    </w:p>
    <w:p w:rsidR="00210D41" w:rsidRDefault="00210D41">
      <w:pPr>
        <w:pStyle w:val="BillDots"/>
      </w:pPr>
      <w:r>
        <w:t>January 28, 2010</w:t>
      </w:r>
    </w:p>
    <w:p w:rsidR="00210D41" w:rsidRDefault="00210D41">
      <w:pPr>
        <w:pStyle w:val="BillDots"/>
      </w:pPr>
    </w:p>
    <w:p w:rsidR="00210D41" w:rsidRPr="00210D41" w:rsidRDefault="00210D41" w:rsidP="00210D4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624</w:t>
      </w:r>
    </w:p>
    <w:p w:rsidR="00210D41" w:rsidRDefault="00210D41">
      <w:pPr>
        <w:pStyle w:val="BillDots"/>
      </w:pPr>
    </w:p>
    <w:p w:rsidR="00210D41" w:rsidRDefault="00210D41" w:rsidP="00210D41">
      <w:pPr>
        <w:pStyle w:val="BillDots"/>
        <w:jc w:val="center"/>
      </w:pPr>
      <w:r>
        <w:t>Introduced by Senator Setzler</w:t>
      </w:r>
    </w:p>
    <w:p w:rsidR="00210D41" w:rsidRDefault="00210D41">
      <w:pPr>
        <w:pStyle w:val="BillDots"/>
      </w:pPr>
    </w:p>
    <w:p w:rsidR="00210D41" w:rsidRDefault="00210D41">
      <w:pPr>
        <w:pStyle w:val="BillDots"/>
      </w:pPr>
      <w:r>
        <w:t>S. Printed 1/28/10--S.</w:t>
      </w:r>
    </w:p>
    <w:p w:rsidR="00210D41" w:rsidRDefault="00210D41">
      <w:pPr>
        <w:pStyle w:val="BillDots"/>
      </w:pPr>
      <w:r>
        <w:t>Read the first time March 25, 2009.</w:t>
      </w:r>
    </w:p>
    <w:p w:rsidR="00210D41" w:rsidRPr="00210D41" w:rsidRDefault="00210D41" w:rsidP="00210D41">
      <w:pPr>
        <w:pStyle w:val="BillDots"/>
        <w:jc w:val="center"/>
      </w:pPr>
      <w:r>
        <w:rPr>
          <w:u w:val="single"/>
        </w:rPr>
        <w:t>            </w:t>
      </w:r>
    </w:p>
    <w:p w:rsidR="00210D41" w:rsidRDefault="00210D41">
      <w:pPr>
        <w:pStyle w:val="BillDots"/>
      </w:pPr>
    </w:p>
    <w:p w:rsidR="00210D41" w:rsidRDefault="00210D41">
      <w:pPr>
        <w:pStyle w:val="BillDots"/>
        <w:sectPr w:rsidR="00210D41" w:rsidSect="00210D4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34ACE" w:rsidRDefault="00534ACE">
      <w:pPr>
        <w:pStyle w:val="BillDots"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 w:rsidR="00534ACE" w:rsidRDefault="00534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534ACE" w:rsidRDefault="00210D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34ACE" w:rsidRDefault="00534ACE" w:rsidP="00F208D7">
      <w:pPr>
        <w:suppressAutoHyphens/>
      </w:pPr>
    </w:p>
    <w:sectPr w:rsidR="00534ACE" w:rsidSect="00210D4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ACE" w:rsidRDefault="00210D41">
      <w:r>
        <w:separator/>
      </w:r>
    </w:p>
  </w:endnote>
  <w:endnote w:type="continuationSeparator" w:id="0">
    <w:p w:rsidR="00534ACE" w:rsidRDefault="00210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AD22D6-5301-4692-BE23-9FE7AAC64D56}"/>
    <w:embedBold r:id="rId2" w:fontKey="{37859C57-1755-4E6C-BCEF-EB021F8EFB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2A16842-7961-4FB3-8847-1C7F1D321C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46F523B-FBD7-4E46-ADF5-8C5A5077DE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4ACE" w:rsidRDefault="00210D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[624-</w:t>
    </w:r>
    <w:fldSimple w:instr=" PAGE  \* MERGEFORMAT ">
      <w:r w:rsidR="00F208D7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D41" w:rsidRDefault="00210D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fldSimple w:instr=" PAGE  \* MERGEFORMAT ">
      <w:r w:rsidR="00F208D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ACE" w:rsidRDefault="00210D41">
      <w:r>
        <w:separator/>
      </w:r>
    </w:p>
  </w:footnote>
  <w:footnote w:type="continuationSeparator" w:id="0">
    <w:p w:rsidR="00534ACE" w:rsidRDefault="00210D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835CM09"/>
    <w:docVar w:name="CoverBillType" w:val="c"/>
    <w:docVar w:name="docpath" w:val="L:\Council\bills\SWB\5835CM09.DOCX"/>
    <w:docVar w:name="dvBillNumber" w:val="624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534ACE"/>
    <w:rsid w:val="00210D41"/>
    <w:rsid w:val="0024119F"/>
    <w:rsid w:val="00450A62"/>
    <w:rsid w:val="00534ACE"/>
    <w:rsid w:val="00F20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ACE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4ACE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4ACE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534A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4ACE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534A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ACE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34ACE"/>
  </w:style>
  <w:style w:type="character" w:styleId="LineNumber">
    <w:name w:val="line number"/>
    <w:basedOn w:val="DefaultParagraphFont"/>
    <w:uiPriority w:val="99"/>
    <w:semiHidden/>
    <w:unhideWhenUsed/>
    <w:rsid w:val="00534ACE"/>
  </w:style>
  <w:style w:type="paragraph" w:customStyle="1" w:styleId="BillDots">
    <w:name w:val="BillDots"/>
    <w:basedOn w:val="Normal"/>
    <w:autoRedefine/>
    <w:qFormat/>
    <w:rsid w:val="00534AC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534ACE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50A6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9905F-C85A-4E53-BE0C-6C24F877B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818</Characters>
  <Application>Microsoft Office Word</Application>
  <DocSecurity>0</DocSecurity>
  <Lines>45</Lines>
  <Paragraphs>14</Paragraphs>
  <ScaleCrop>false</ScaleCrop>
  <Company> </Company>
  <LinksUpToDate>false</LinksUpToDate>
  <CharactersWithSpaces>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MiriamCook</cp:lastModifiedBy>
  <cp:revision>2</cp:revision>
  <dcterms:created xsi:type="dcterms:W3CDTF">2010-01-28T23:51:00Z</dcterms:created>
  <dcterms:modified xsi:type="dcterms:W3CDTF">2010-01-28T23:51:00Z</dcterms:modified>
</cp:coreProperties>
</file>