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75" w:rsidRDefault="00E25C75">
      <w:pPr>
        <w:pStyle w:val="BillDots"/>
      </w:pPr>
      <w:r>
        <w:t>COMMITTEE REPORT</w:t>
      </w:r>
    </w:p>
    <w:p w:rsidR="00E25C75" w:rsidRDefault="00E25C75">
      <w:pPr>
        <w:pStyle w:val="BillDots"/>
      </w:pPr>
      <w:r>
        <w:t>February 17, 2010</w:t>
      </w:r>
    </w:p>
    <w:p w:rsidR="00E25C75" w:rsidRDefault="00E25C75">
      <w:pPr>
        <w:pStyle w:val="BillDots"/>
      </w:pPr>
    </w:p>
    <w:p w:rsidR="00E25C75" w:rsidRPr="00E25C75" w:rsidRDefault="00E25C75" w:rsidP="00E25C7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624</w:t>
      </w:r>
    </w:p>
    <w:p w:rsidR="00E25C75" w:rsidRDefault="00E25C75">
      <w:pPr>
        <w:pStyle w:val="BillDots"/>
      </w:pPr>
    </w:p>
    <w:p w:rsidR="00E25C75" w:rsidRDefault="00E25C75" w:rsidP="00E25C75">
      <w:pPr>
        <w:pStyle w:val="BillDots"/>
        <w:jc w:val="center"/>
      </w:pPr>
      <w:r>
        <w:t>Introduced by Senator Setzler</w:t>
      </w:r>
    </w:p>
    <w:p w:rsidR="00E25C75" w:rsidRDefault="00E25C75">
      <w:pPr>
        <w:pStyle w:val="BillDots"/>
      </w:pPr>
    </w:p>
    <w:p w:rsidR="00E25C75" w:rsidRDefault="00E25C75">
      <w:pPr>
        <w:pStyle w:val="BillDots"/>
      </w:pPr>
      <w:r>
        <w:t>S. Printed 2/17/10--H.</w:t>
      </w:r>
    </w:p>
    <w:p w:rsidR="00E25C75" w:rsidRDefault="00E25C75">
      <w:pPr>
        <w:pStyle w:val="BillDots"/>
      </w:pPr>
      <w:r>
        <w:t>Read the first time February 2, 2010.</w:t>
      </w:r>
    </w:p>
    <w:p w:rsidR="00E25C75" w:rsidRPr="00E25C75" w:rsidRDefault="00E25C75" w:rsidP="00E25C75">
      <w:pPr>
        <w:pStyle w:val="BillDots"/>
        <w:jc w:val="center"/>
      </w:pPr>
      <w:r>
        <w:rPr>
          <w:u w:val="single"/>
        </w:rPr>
        <w:t>            </w:t>
      </w:r>
    </w:p>
    <w:p w:rsidR="00E25C75" w:rsidRDefault="00E25C75">
      <w:pPr>
        <w:pStyle w:val="BillDots"/>
      </w:pPr>
    </w:p>
    <w:p w:rsidR="00E25C75" w:rsidRDefault="00E25C75" w:rsidP="00E25C7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E25C75" w:rsidRPr="00E25C75" w:rsidRDefault="00E25C75" w:rsidP="00E25C75">
      <w:pPr>
        <w:pStyle w:val="BillDots"/>
        <w:jc w:val="center"/>
      </w:pPr>
      <w:r>
        <w:rPr>
          <w:b/>
        </w:rPr>
        <w:t>INVITATIONS AND MEMORIAL RESOLUTIONS</w:t>
      </w:r>
    </w:p>
    <w:p w:rsidR="00E25C75" w:rsidRDefault="00E25C75">
      <w:pPr>
        <w:pStyle w:val="BillDots"/>
      </w:pPr>
      <w:r>
        <w:tab/>
        <w:t>To whom was referred a Concurrent Resolution (S. 624) to request that the Department of Transportation name the bridge that crosses the North Edisto River along South Carolina Highway 302 at the Aiken/Lexington County line, etc., respectfully</w:t>
      </w:r>
    </w:p>
    <w:p w:rsidR="00E25C75" w:rsidRPr="00E25C75" w:rsidRDefault="00E25C75" w:rsidP="00E25C75">
      <w:pPr>
        <w:pStyle w:val="BillDots"/>
        <w:jc w:val="center"/>
      </w:pPr>
      <w:r>
        <w:rPr>
          <w:b/>
        </w:rPr>
        <w:t>REPORT:</w:t>
      </w:r>
    </w:p>
    <w:p w:rsidR="00E25C75" w:rsidRDefault="00E25C75">
      <w:pPr>
        <w:pStyle w:val="BillDots"/>
      </w:pPr>
      <w:r>
        <w:tab/>
        <w:t>That they have duly and carefully considered the same and recommend that the same do pass:</w:t>
      </w:r>
    </w:p>
    <w:p w:rsidR="00E25C75" w:rsidRDefault="00E25C75">
      <w:pPr>
        <w:pStyle w:val="BillDots"/>
      </w:pPr>
    </w:p>
    <w:p w:rsidR="00E25C75" w:rsidRDefault="00E25C75">
      <w:pPr>
        <w:pStyle w:val="BillDots"/>
      </w:pPr>
      <w:r>
        <w:t>HERB KIRSH for Committee.</w:t>
      </w:r>
    </w:p>
    <w:p w:rsidR="00E25C75" w:rsidRPr="00E25C75" w:rsidRDefault="00E25C75" w:rsidP="00E25C75">
      <w:pPr>
        <w:pStyle w:val="BillDots"/>
        <w:jc w:val="center"/>
      </w:pPr>
      <w:r>
        <w:rPr>
          <w:u w:val="single"/>
        </w:rPr>
        <w:t>            </w:t>
      </w:r>
    </w:p>
    <w:p w:rsidR="00210D41" w:rsidRDefault="00210D41">
      <w:pPr>
        <w:pStyle w:val="BillDots"/>
        <w:sectPr w:rsidR="00210D41" w:rsidSect="00210D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4ACE" w:rsidRDefault="00534ACE">
      <w:pPr>
        <w:pStyle w:val="BillDots"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4ACE" w:rsidRDefault="00534ACE" w:rsidP="005E0645">
      <w:pPr>
        <w:suppressAutoHyphens/>
      </w:pPr>
    </w:p>
    <w:sectPr w:rsidR="00534ACE" w:rsidSect="00210D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ACE" w:rsidRDefault="00210D41">
      <w:r>
        <w:separator/>
      </w:r>
    </w:p>
  </w:endnote>
  <w:endnote w:type="continuationSeparator" w:id="0">
    <w:p w:rsidR="00534ACE" w:rsidRDefault="00210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9B221-61AC-43B7-90CF-E3B0901E73A8}"/>
    <w:embedBold r:id="rId2" w:fontKey="{79BF5715-F01D-4030-9F06-DEBEF9B625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016137-085C-4AD1-852F-DBC3827752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1D1875-C6E4-43D4-A53B-B117001464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ACE" w:rsidRDefault="00210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[624-</w:t>
    </w:r>
    <w:fldSimple w:instr=" PAGE  \* MERGEFORMAT ">
      <w:r w:rsidR="005E064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D41" w:rsidRDefault="00210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fldSimple w:instr=" PAGE  \* MERGEFORMAT ">
      <w:r w:rsidR="005E064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ACE" w:rsidRDefault="00210D41">
      <w:r>
        <w:separator/>
      </w:r>
    </w:p>
  </w:footnote>
  <w:footnote w:type="continuationSeparator" w:id="0">
    <w:p w:rsidR="00534ACE" w:rsidRDefault="00210D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835CM09"/>
    <w:docVar w:name="CoverBillType" w:val="c"/>
    <w:docVar w:name="docpath" w:val="L:\Council\bills\SWB\5835CM09.DOCX"/>
    <w:docVar w:name="dvBillNumber" w:val="62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34ACE"/>
    <w:rsid w:val="00210D41"/>
    <w:rsid w:val="0052698C"/>
    <w:rsid w:val="00534ACE"/>
    <w:rsid w:val="005E0645"/>
    <w:rsid w:val="009834E2"/>
    <w:rsid w:val="00E01247"/>
    <w:rsid w:val="00E25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C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4AC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AC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34A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AC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34A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AC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34ACE"/>
  </w:style>
  <w:style w:type="character" w:styleId="LineNumber">
    <w:name w:val="line number"/>
    <w:basedOn w:val="DefaultParagraphFont"/>
    <w:uiPriority w:val="99"/>
    <w:semiHidden/>
    <w:unhideWhenUsed/>
    <w:rsid w:val="00534ACE"/>
  </w:style>
  <w:style w:type="paragraph" w:customStyle="1" w:styleId="BillDots">
    <w:name w:val="BillDots"/>
    <w:basedOn w:val="Normal"/>
    <w:autoRedefine/>
    <w:qFormat/>
    <w:rsid w:val="00534AC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534AC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834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8AA4E-DC4E-4598-9A61-BCE859D8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1198</Characters>
  <Application>Microsoft Office Word</Application>
  <DocSecurity>0</DocSecurity>
  <Lines>57</Lines>
  <Paragraphs>21</Paragraphs>
  <ScaleCrop>false</ScaleCrop>
  <Company> 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lisacourtney</cp:lastModifiedBy>
  <cp:revision>2</cp:revision>
  <dcterms:created xsi:type="dcterms:W3CDTF">2010-02-18T00:41:00Z</dcterms:created>
  <dcterms:modified xsi:type="dcterms:W3CDTF">2010-02-18T00:41:00Z</dcterms:modified>
</cp:coreProperties>
</file>